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252" w:rsidRDefault="00611B28" w:rsidP="00225252">
      <w:pPr>
        <w:tabs>
          <w:tab w:val="left" w:pos="4395"/>
          <w:tab w:val="left" w:pos="9015"/>
        </w:tabs>
        <w:jc w:val="center"/>
        <w:rPr>
          <w:rStyle w:val="markedcontent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71030"/>
            <wp:effectExtent l="0" t="0" r="6350" b="0"/>
            <wp:docPr id="2" name="Рисунок 2" descr="C:\Users\Сиреня\Desktop\РП 1 класс\КТП 1 кл\мат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реня\Desktop\РП 1 класс\КТП 1 кл\матем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7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252" w:rsidRPr="006F312C">
        <w:rPr>
          <w:rStyle w:val="markedcontent"/>
          <w:rFonts w:ascii="Times New Roman" w:hAnsi="Times New Roman"/>
          <w:b/>
          <w:sz w:val="24"/>
          <w:szCs w:val="24"/>
        </w:rPr>
        <w:lastRenderedPageBreak/>
        <w:t>Календарно - тематическое планирование учебного предмета</w:t>
      </w:r>
      <w:r w:rsidR="00225252">
        <w:rPr>
          <w:rStyle w:val="markedcontent"/>
          <w:rFonts w:ascii="Times New Roman" w:hAnsi="Times New Roman"/>
          <w:sz w:val="24"/>
          <w:szCs w:val="24"/>
        </w:rPr>
        <w:t>.</w:t>
      </w:r>
    </w:p>
    <w:p w:rsidR="00225252" w:rsidRDefault="00225252" w:rsidP="004F4BCE">
      <w:pPr>
        <w:tabs>
          <w:tab w:val="left" w:pos="4395"/>
          <w:tab w:val="left" w:pos="9015"/>
        </w:tabs>
        <w:spacing w:after="0" w:line="24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F312C">
        <w:rPr>
          <w:rFonts w:ascii="Times New Roman" w:hAnsi="Times New Roman"/>
          <w:sz w:val="24"/>
          <w:szCs w:val="24"/>
        </w:rPr>
        <w:br/>
      </w:r>
      <w:r w:rsidRPr="006F312C">
        <w:rPr>
          <w:rStyle w:val="markedcontent"/>
          <w:rFonts w:ascii="Times New Roman" w:hAnsi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«Математика</w:t>
      </w:r>
      <w:r w:rsidR="00320DFE">
        <w:rPr>
          <w:rStyle w:val="markedcontent"/>
          <w:rFonts w:ascii="Times New Roman" w:hAnsi="Times New Roman"/>
          <w:sz w:val="24"/>
          <w:szCs w:val="24"/>
        </w:rPr>
        <w:t xml:space="preserve"> и информатика</w:t>
      </w:r>
      <w:r w:rsidRPr="006F312C">
        <w:rPr>
          <w:rStyle w:val="markedcontent"/>
          <w:rFonts w:ascii="Times New Roman" w:hAnsi="Times New Roman"/>
          <w:sz w:val="24"/>
          <w:szCs w:val="24"/>
        </w:rPr>
        <w:t xml:space="preserve">» 1 класс на основании учебного плана на 2021-2022 учебный год. Разработано с </w:t>
      </w:r>
      <w:proofErr w:type="spellStart"/>
      <w:r w:rsidRPr="006F312C">
        <w:rPr>
          <w:rStyle w:val="markedcontent"/>
          <w:rFonts w:ascii="Times New Roman" w:hAnsi="Times New Roman"/>
          <w:sz w:val="24"/>
          <w:szCs w:val="24"/>
        </w:rPr>
        <w:t>учѐтом</w:t>
      </w:r>
      <w:proofErr w:type="spellEnd"/>
      <w:r w:rsidRPr="006F312C">
        <w:rPr>
          <w:rStyle w:val="markedcontent"/>
          <w:rFonts w:ascii="Times New Roman" w:hAnsi="Times New Roman"/>
          <w:sz w:val="24"/>
          <w:szCs w:val="24"/>
        </w:rPr>
        <w:t xml:space="preserve"> рабочей программы воспитания. На изучение предмета отводится 4 часа в неделю. В год 132 часа.</w:t>
      </w:r>
    </w:p>
    <w:p w:rsidR="00225252" w:rsidRDefault="00225252" w:rsidP="004F4BCE">
      <w:pPr>
        <w:tabs>
          <w:tab w:val="left" w:pos="4395"/>
          <w:tab w:val="left" w:pos="9015"/>
        </w:tabs>
        <w:spacing w:after="0" w:line="240" w:lineRule="auto"/>
        <w:rPr>
          <w:rStyle w:val="markedcontent"/>
          <w:rFonts w:ascii="Times New Roman" w:hAnsi="Times New Roman"/>
          <w:sz w:val="24"/>
          <w:szCs w:val="24"/>
        </w:rPr>
      </w:pPr>
      <w:r w:rsidRPr="006F312C">
        <w:rPr>
          <w:rFonts w:ascii="Times New Roman" w:hAnsi="Times New Roman"/>
          <w:sz w:val="24"/>
          <w:szCs w:val="24"/>
        </w:rPr>
        <w:br/>
      </w:r>
      <w:r w:rsidRPr="006F312C">
        <w:rPr>
          <w:rStyle w:val="markedcontent"/>
          <w:rFonts w:ascii="Times New Roman" w:hAnsi="Times New Roman"/>
          <w:sz w:val="24"/>
          <w:szCs w:val="24"/>
        </w:rPr>
        <w:t xml:space="preserve">Для освоения рабочей программы учебного предмета в 1 классе используется учебник из УМК «Перспектива» под редакцией Г.В. </w:t>
      </w:r>
      <w:r w:rsidRPr="006F312C">
        <w:rPr>
          <w:rFonts w:ascii="Times New Roman" w:hAnsi="Times New Roman"/>
          <w:sz w:val="24"/>
          <w:szCs w:val="24"/>
        </w:rPr>
        <w:br/>
      </w:r>
      <w:r w:rsidRPr="006F312C">
        <w:rPr>
          <w:rStyle w:val="markedcontent"/>
          <w:rFonts w:ascii="Times New Roman" w:hAnsi="Times New Roman"/>
          <w:sz w:val="24"/>
          <w:szCs w:val="24"/>
        </w:rPr>
        <w:t xml:space="preserve">Дорофеева, Т.Н. </w:t>
      </w:r>
      <w:proofErr w:type="spellStart"/>
      <w:r w:rsidRPr="006F312C">
        <w:rPr>
          <w:rStyle w:val="markedcontent"/>
          <w:rFonts w:ascii="Times New Roman" w:hAnsi="Times New Roman"/>
          <w:sz w:val="24"/>
          <w:szCs w:val="24"/>
        </w:rPr>
        <w:t>Мираковой</w:t>
      </w:r>
      <w:proofErr w:type="spellEnd"/>
      <w:r w:rsidRPr="006F312C">
        <w:rPr>
          <w:rStyle w:val="markedcontent"/>
          <w:rFonts w:ascii="Times New Roman" w:hAnsi="Times New Roman"/>
          <w:sz w:val="24"/>
          <w:szCs w:val="24"/>
        </w:rPr>
        <w:t>, Т.Б. Бука «Математика 1 класс», М.-</w:t>
      </w:r>
      <w:r>
        <w:rPr>
          <w:rStyle w:val="markedcontent"/>
          <w:rFonts w:ascii="Times New Roman" w:hAnsi="Times New Roman"/>
          <w:sz w:val="24"/>
          <w:szCs w:val="24"/>
        </w:rPr>
        <w:t>Просвещение</w:t>
      </w:r>
    </w:p>
    <w:tbl>
      <w:tblPr>
        <w:tblpPr w:leftFromText="180" w:rightFromText="180" w:vertAnchor="text" w:horzAnchor="margin" w:tblpXSpec="center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675"/>
        <w:gridCol w:w="1524"/>
        <w:gridCol w:w="6"/>
        <w:gridCol w:w="1695"/>
      </w:tblGrid>
      <w:tr w:rsidR="00225252" w:rsidRPr="00225252" w:rsidTr="00AE7E56">
        <w:trPr>
          <w:trHeight w:val="360"/>
        </w:trPr>
        <w:tc>
          <w:tcPr>
            <w:tcW w:w="817" w:type="dxa"/>
            <w:vMerge w:val="restart"/>
            <w:shd w:val="clear" w:color="auto" w:fill="auto"/>
          </w:tcPr>
          <w:p w:rsidR="00225252" w:rsidRPr="00225252" w:rsidRDefault="00225252" w:rsidP="00225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9675" w:type="dxa"/>
            <w:vMerge w:val="restart"/>
            <w:shd w:val="clear" w:color="auto" w:fill="auto"/>
          </w:tcPr>
          <w:p w:rsidR="00225252" w:rsidRPr="00225252" w:rsidRDefault="00225252" w:rsidP="00225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225" w:type="dxa"/>
            <w:gridSpan w:val="3"/>
            <w:shd w:val="clear" w:color="auto" w:fill="auto"/>
          </w:tcPr>
          <w:p w:rsidR="00225252" w:rsidRPr="00225252" w:rsidRDefault="00225252" w:rsidP="00225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52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225252" w:rsidRPr="00225252" w:rsidTr="00AE7E56">
        <w:trPr>
          <w:trHeight w:val="374"/>
        </w:trPr>
        <w:tc>
          <w:tcPr>
            <w:tcW w:w="817" w:type="dxa"/>
            <w:vMerge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75" w:type="dxa"/>
            <w:vMerge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525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Факт</w:t>
            </w:r>
          </w:p>
        </w:tc>
      </w:tr>
      <w:tr w:rsidR="00225252" w:rsidRPr="00225252" w:rsidTr="00AE7E56">
        <w:trPr>
          <w:trHeight w:val="374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225252">
              <w:rPr>
                <w:rFonts w:ascii="Times New Roman" w:eastAsia="Times New Roman" w:hAnsi="Times New Roman"/>
                <w:b/>
                <w:i/>
                <w:sz w:val="24"/>
              </w:rPr>
              <w:t>Часть</w:t>
            </w:r>
            <w:r w:rsidRPr="00225252">
              <w:rPr>
                <w:rFonts w:ascii="Times New Roman" w:eastAsia="Times New Roman" w:hAnsi="Times New Roman"/>
                <w:b/>
                <w:i/>
                <w:spacing w:val="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b/>
                <w:i/>
                <w:sz w:val="24"/>
              </w:rPr>
              <w:t>I</w:t>
            </w:r>
            <w:r w:rsidRPr="00225252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b/>
                <w:i/>
                <w:sz w:val="24"/>
              </w:rPr>
              <w:t>.</w:t>
            </w:r>
          </w:p>
          <w:p w:rsidR="00225252" w:rsidRPr="00225252" w:rsidRDefault="00225252" w:rsidP="00225252">
            <w:pPr>
              <w:widowControl w:val="0"/>
              <w:autoSpaceDE w:val="0"/>
              <w:autoSpaceDN w:val="0"/>
              <w:spacing w:before="2" w:after="0" w:line="257" w:lineRule="exact"/>
              <w:ind w:left="172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225252">
              <w:rPr>
                <w:rFonts w:ascii="Times New Roman" w:eastAsia="Times New Roman" w:hAnsi="Times New Roman"/>
                <w:b/>
                <w:i/>
                <w:sz w:val="24"/>
              </w:rPr>
              <w:t>Сравнение</w:t>
            </w:r>
            <w:r w:rsidRPr="00225252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b/>
                <w:i/>
                <w:sz w:val="24"/>
              </w:rPr>
              <w:t>и</w:t>
            </w:r>
            <w:r w:rsidRPr="00225252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b/>
                <w:i/>
                <w:sz w:val="24"/>
              </w:rPr>
              <w:t>счёт</w:t>
            </w:r>
            <w:r w:rsidRPr="00225252">
              <w:rPr>
                <w:rFonts w:ascii="Times New Roman" w:eastAsia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b/>
                <w:i/>
                <w:sz w:val="24"/>
              </w:rPr>
              <w:t>предметов. 12ч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62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Какая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бывает форма.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51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Разговор</w:t>
            </w:r>
            <w:r w:rsidRPr="0022525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о</w:t>
            </w:r>
            <w:r w:rsidRPr="00225252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величине.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55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Расположение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предметов.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59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Количественный счёт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предметов.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35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Порядковый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счёт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предметов.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39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Чем</w:t>
            </w:r>
            <w:r w:rsidRPr="00225252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похожи</w:t>
            </w:r>
            <w:proofErr w:type="gramStart"/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?</w:t>
            </w:r>
            <w:proofErr w:type="gramEnd"/>
            <w:r w:rsidRPr="00225252">
              <w:rPr>
                <w:rFonts w:ascii="Times New Roman" w:eastAsia="Times New Roman" w:hAnsi="Times New Roman"/>
                <w:spacing w:val="5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Чем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различаются?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29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Расположение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предметов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по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размеру.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33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Столько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же.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Больше.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Меньше.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3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Что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сначала?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Что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потом? Расположение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по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времени.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2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225252">
              <w:rPr>
                <w:rFonts w:ascii="Times New Roman" w:eastAsia="Times New Roman" w:hAnsi="Times New Roman"/>
                <w:sz w:val="24"/>
              </w:rPr>
              <w:t>На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сколько</w:t>
            </w:r>
            <w:proofErr w:type="gramEnd"/>
            <w:r w:rsidRPr="00225252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больше?</w:t>
            </w:r>
            <w:r w:rsidRPr="0022525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gramStart"/>
            <w:r w:rsidRPr="00225252">
              <w:rPr>
                <w:rFonts w:ascii="Times New Roman" w:eastAsia="Times New Roman" w:hAnsi="Times New Roman"/>
                <w:sz w:val="24"/>
              </w:rPr>
              <w:t>На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сколько</w:t>
            </w:r>
            <w:proofErr w:type="gramEnd"/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меньше? Сравнение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 xml:space="preserve">предметов. 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31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225252">
              <w:rPr>
                <w:rFonts w:ascii="Times New Roman" w:eastAsia="Times New Roman" w:hAnsi="Times New Roman"/>
                <w:sz w:val="24"/>
              </w:rPr>
              <w:t>На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сколько</w:t>
            </w:r>
            <w:proofErr w:type="gramEnd"/>
            <w:r w:rsidRPr="00225252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больше?</w:t>
            </w:r>
            <w:r w:rsidRPr="0022525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gramStart"/>
            <w:r w:rsidRPr="00225252">
              <w:rPr>
                <w:rFonts w:ascii="Times New Roman" w:eastAsia="Times New Roman" w:hAnsi="Times New Roman"/>
                <w:sz w:val="24"/>
              </w:rPr>
              <w:t>На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сколько</w:t>
            </w:r>
            <w:proofErr w:type="gramEnd"/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меньше? Сравнение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 xml:space="preserve">предметов. 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21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Повторение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по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теме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«Сравнение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предметов».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25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00" w:type="dxa"/>
            <w:gridSpan w:val="4"/>
            <w:shd w:val="clear" w:color="auto" w:fill="auto"/>
          </w:tcPr>
          <w:p w:rsidR="00225252" w:rsidRPr="00225252" w:rsidRDefault="00225252" w:rsidP="002252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5252">
              <w:rPr>
                <w:rFonts w:ascii="Times New Roman" w:hAnsi="Times New Roman"/>
                <w:b/>
                <w:i/>
                <w:sz w:val="24"/>
              </w:rPr>
              <w:t>Множества и</w:t>
            </w:r>
            <w:r w:rsidRPr="00225252">
              <w:rPr>
                <w:rFonts w:ascii="Times New Roman" w:hAnsi="Times New Roman"/>
                <w:b/>
                <w:i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действия</w:t>
            </w:r>
            <w:r w:rsidRPr="00225252">
              <w:rPr>
                <w:rFonts w:ascii="Times New Roman" w:hAnsi="Times New Roman"/>
                <w:b/>
                <w:i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с</w:t>
            </w:r>
            <w:r w:rsidRPr="00225252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ними. 10 ч</w:t>
            </w:r>
          </w:p>
        </w:tc>
      </w:tr>
      <w:tr w:rsidR="00225252" w:rsidRPr="00225252" w:rsidTr="00AE7E56">
        <w:trPr>
          <w:trHeight w:val="229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Множество. Элемент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множества.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19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Части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множества.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23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Части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множества.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2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Равные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множества.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1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Равные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множества.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21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Точки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и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линии.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19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Расположение</w:t>
            </w:r>
            <w:r w:rsidRPr="00225252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множеств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внутри,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gramStart"/>
            <w:r w:rsidRPr="00225252">
              <w:rPr>
                <w:rFonts w:ascii="Times New Roman" w:eastAsia="Times New Roman" w:hAnsi="Times New Roman"/>
                <w:sz w:val="24"/>
              </w:rPr>
              <w:t>вне</w:t>
            </w:r>
            <w:proofErr w:type="gramEnd"/>
            <w:r w:rsidRPr="00225252">
              <w:rPr>
                <w:rFonts w:ascii="Times New Roman" w:eastAsia="Times New Roman" w:hAnsi="Times New Roman"/>
                <w:sz w:val="24"/>
              </w:rPr>
              <w:t>,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между.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01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Расположение</w:t>
            </w:r>
            <w:r w:rsidRPr="00225252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множеств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внутри,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gramStart"/>
            <w:r w:rsidRPr="00225252">
              <w:rPr>
                <w:rFonts w:ascii="Times New Roman" w:eastAsia="Times New Roman" w:hAnsi="Times New Roman"/>
                <w:sz w:val="24"/>
              </w:rPr>
              <w:t>вне</w:t>
            </w:r>
            <w:proofErr w:type="gramEnd"/>
            <w:r w:rsidRPr="00225252">
              <w:rPr>
                <w:rFonts w:ascii="Times New Roman" w:eastAsia="Times New Roman" w:hAnsi="Times New Roman"/>
                <w:sz w:val="24"/>
              </w:rPr>
              <w:t>,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между.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144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191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Повторение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по теме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«Множества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и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действия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ними».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195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225252">
              <w:rPr>
                <w:rFonts w:ascii="Times New Roman" w:eastAsia="Times New Roman" w:hAnsi="Times New Roman"/>
                <w:i/>
                <w:sz w:val="24"/>
              </w:rPr>
              <w:t>Контрольная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работа</w:t>
            </w:r>
            <w:r w:rsidRPr="00225252">
              <w:rPr>
                <w:rFonts w:ascii="Times New Roman" w:eastAsia="Times New Roman" w:hAnsi="Times New Roman"/>
                <w:i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по</w:t>
            </w:r>
            <w:r w:rsidRPr="00225252">
              <w:rPr>
                <w:rFonts w:ascii="Times New Roman" w:eastAsia="Times New Roman" w:hAnsi="Times New Roman"/>
                <w:i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теме</w:t>
            </w:r>
            <w:r w:rsidRPr="00225252">
              <w:rPr>
                <w:rFonts w:ascii="Times New Roman" w:eastAsia="Times New Roman" w:hAnsi="Times New Roman"/>
                <w:i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«Множества и</w:t>
            </w:r>
            <w:r w:rsidRPr="00225252">
              <w:rPr>
                <w:rFonts w:ascii="Times New Roman" w:eastAsia="Times New Roman" w:hAnsi="Times New Roman"/>
                <w:i/>
                <w:spacing w:val="-10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действия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с</w:t>
            </w:r>
            <w:r w:rsidRPr="00225252">
              <w:rPr>
                <w:rFonts w:ascii="Times New Roman" w:eastAsia="Times New Roman" w:hAnsi="Times New Roman"/>
                <w:i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ними».№1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199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00" w:type="dxa"/>
            <w:gridSpan w:val="4"/>
            <w:shd w:val="clear" w:color="auto" w:fill="auto"/>
          </w:tcPr>
          <w:p w:rsidR="00225252" w:rsidRPr="00225252" w:rsidRDefault="00225252" w:rsidP="002252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5252">
              <w:rPr>
                <w:rFonts w:ascii="Times New Roman" w:hAnsi="Times New Roman"/>
                <w:b/>
                <w:i/>
                <w:sz w:val="24"/>
              </w:rPr>
              <w:t>Числа</w:t>
            </w:r>
            <w:r w:rsidRPr="00225252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от</w:t>
            </w:r>
            <w:r w:rsidRPr="00225252">
              <w:rPr>
                <w:rFonts w:ascii="Times New Roman" w:hAnsi="Times New Roman"/>
                <w:b/>
                <w:i/>
                <w:spacing w:val="5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1</w:t>
            </w:r>
            <w:r w:rsidRPr="00225252">
              <w:rPr>
                <w:rFonts w:ascii="Times New Roman" w:hAnsi="Times New Roman"/>
                <w:b/>
                <w:i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до 10.</w:t>
            </w:r>
            <w:r w:rsidRPr="00225252">
              <w:rPr>
                <w:rFonts w:ascii="Times New Roman" w:hAnsi="Times New Roman"/>
                <w:b/>
                <w:i/>
                <w:spacing w:val="2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Число</w:t>
            </w:r>
            <w:r w:rsidRPr="00225252">
              <w:rPr>
                <w:rFonts w:ascii="Times New Roman" w:hAnsi="Times New Roman"/>
                <w:b/>
                <w:i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0. Нумерация. 25 ч</w:t>
            </w:r>
          </w:p>
        </w:tc>
      </w:tr>
      <w:tr w:rsidR="00225252" w:rsidRPr="00225252" w:rsidTr="00AE7E56">
        <w:trPr>
          <w:trHeight w:val="189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Число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1.</w:t>
            </w:r>
            <w:r w:rsidRPr="00225252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Цифра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72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Число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2. Цифра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76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Прямая.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Обозначение</w:t>
            </w:r>
            <w:r w:rsidRPr="0022525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gramStart"/>
            <w:r w:rsidRPr="00225252">
              <w:rPr>
                <w:rFonts w:ascii="Times New Roman" w:eastAsia="Times New Roman" w:hAnsi="Times New Roman"/>
                <w:sz w:val="24"/>
              </w:rPr>
              <w:t>прямой</w:t>
            </w:r>
            <w:proofErr w:type="gramEnd"/>
            <w:r w:rsidRPr="00225252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66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Рассказы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по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рисункам.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70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Знаки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+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(плюс),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-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(минус), =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(равно)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73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Отрезок.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Обозначение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отрезка.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64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Число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3. Цифра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6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Треугольник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Обозначение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треугольника.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58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Число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4. Цифра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61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Четырёхугольник.</w:t>
            </w:r>
            <w:r w:rsidRPr="0022525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Прямоугольник.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65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Сравнение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чисел.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55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Число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5. Цифра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60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Число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6. Цифра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6.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9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Замкнутые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и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незамкнутые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линии.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39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225252">
              <w:rPr>
                <w:rFonts w:ascii="Times New Roman" w:eastAsia="Times New Roman" w:hAnsi="Times New Roman"/>
                <w:i/>
                <w:sz w:val="24"/>
              </w:rPr>
              <w:t>Контрольная</w:t>
            </w:r>
            <w:r w:rsidRPr="00225252">
              <w:rPr>
                <w:rFonts w:ascii="Times New Roman" w:eastAsia="Times New Roman" w:hAnsi="Times New Roman"/>
                <w:i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работа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по</w:t>
            </w:r>
            <w:r w:rsidRPr="00225252">
              <w:rPr>
                <w:rFonts w:ascii="Times New Roman" w:eastAsia="Times New Roman" w:hAnsi="Times New Roman"/>
                <w:i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теме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«Нумерация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1-10».№2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7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Сложение.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125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Вычитание.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71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Число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7. Цифра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7.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75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Длина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отрезка.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65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Число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0. Цифра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0.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69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Число</w:t>
            </w:r>
            <w:r w:rsidRPr="00225252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8.Цифра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8.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59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Число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9. Цифра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9.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63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Число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10.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144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39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Повторение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по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теме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«Нумерация».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3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225252">
              <w:rPr>
                <w:rFonts w:ascii="Times New Roman" w:eastAsia="Times New Roman" w:hAnsi="Times New Roman"/>
                <w:i/>
                <w:sz w:val="24"/>
              </w:rPr>
              <w:t>Контрольная</w:t>
            </w:r>
            <w:r w:rsidRPr="00225252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работа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по</w:t>
            </w:r>
            <w:r w:rsidRPr="00225252">
              <w:rPr>
                <w:rFonts w:ascii="Times New Roman" w:eastAsia="Times New Roman" w:hAnsi="Times New Roman"/>
                <w:i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теме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«Нумерация».№3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00" w:type="dxa"/>
            <w:gridSpan w:val="4"/>
            <w:shd w:val="clear" w:color="auto" w:fill="auto"/>
          </w:tcPr>
          <w:p w:rsidR="00225252" w:rsidRPr="00225252" w:rsidRDefault="00225252" w:rsidP="002252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5252">
              <w:rPr>
                <w:rFonts w:ascii="Times New Roman" w:hAnsi="Times New Roman"/>
                <w:b/>
                <w:i/>
                <w:sz w:val="24"/>
              </w:rPr>
              <w:t>Числа</w:t>
            </w:r>
            <w:r w:rsidRPr="00225252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от</w:t>
            </w:r>
            <w:r w:rsidRPr="00225252">
              <w:rPr>
                <w:rFonts w:ascii="Times New Roman" w:hAnsi="Times New Roman"/>
                <w:b/>
                <w:i/>
                <w:spacing w:val="4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1</w:t>
            </w:r>
            <w:r w:rsidRPr="00225252">
              <w:rPr>
                <w:rFonts w:ascii="Times New Roman" w:hAnsi="Times New Roman"/>
                <w:b/>
                <w:i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до</w:t>
            </w:r>
            <w:r w:rsidRPr="00225252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10.Число</w:t>
            </w:r>
            <w:r w:rsidRPr="00225252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0. Сложение</w:t>
            </w:r>
            <w:r w:rsidRPr="00225252">
              <w:rPr>
                <w:rFonts w:ascii="Times New Roman" w:hAnsi="Times New Roman"/>
                <w:b/>
                <w:i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и</w:t>
            </w:r>
            <w:r w:rsidRPr="00225252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вычитание. 18 ч</w:t>
            </w: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Понятие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«числового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отрезка».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Прибавить и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вычесть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Решение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примеров</w:t>
            </w:r>
            <w:r w:rsidRPr="00225252">
              <w:rPr>
                <w:rFonts w:ascii="Times New Roman" w:eastAsia="Times New Roman" w:hAnsi="Times New Roman"/>
                <w:spacing w:val="5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 +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1;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– 1.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Примеры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несколько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действий.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Прибавить и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вычесть</w:t>
            </w:r>
            <w:r w:rsidRPr="00225252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Решение примеров</w:t>
            </w:r>
            <w:r w:rsidRPr="0022525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+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2;</w:t>
            </w:r>
            <w:r w:rsidRPr="0022525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9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–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Задача.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Прибавить и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вычесть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Решение примеров</w:t>
            </w:r>
            <w:r w:rsidRPr="0022525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+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3;</w:t>
            </w:r>
            <w:r w:rsidRPr="0022525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9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–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Сантиметр.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Прибавить и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вычесть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Решение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примеров</w:t>
            </w:r>
            <w:r w:rsidRPr="0022525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+</w:t>
            </w:r>
            <w:r w:rsidRPr="00225252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4;</w:t>
            </w:r>
            <w:r w:rsidRPr="00225252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–</w:t>
            </w:r>
            <w:r w:rsidRPr="00225252">
              <w:rPr>
                <w:rFonts w:ascii="Times New Roman" w:eastAsia="Times New Roman" w:hAnsi="Times New Roman"/>
                <w:spacing w:val="5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Столько же…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Столько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же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и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ещё…;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столько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же..,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но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gramStart"/>
            <w:r w:rsidRPr="00225252">
              <w:rPr>
                <w:rFonts w:ascii="Times New Roman" w:eastAsia="Times New Roman" w:hAnsi="Times New Roman"/>
                <w:sz w:val="24"/>
              </w:rPr>
              <w:t>без</w:t>
            </w:r>
            <w:proofErr w:type="gramEnd"/>
            <w:r w:rsidRPr="00225252">
              <w:rPr>
                <w:rFonts w:ascii="Times New Roman" w:eastAsia="Times New Roman" w:hAnsi="Times New Roman"/>
                <w:sz w:val="24"/>
              </w:rPr>
              <w:t>…».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Задачи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на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увеличение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(уменьшение)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числа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на</w:t>
            </w:r>
            <w:r w:rsidRPr="00225252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несколько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единиц.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Задачи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на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увеличение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(уменьшение)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числа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на</w:t>
            </w:r>
            <w:r w:rsidRPr="00225252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несколько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единиц.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Повторение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по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теме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«Задачи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на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увеличение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(уменьшение)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числа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на</w:t>
            </w:r>
            <w:r w:rsidRPr="0022525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несколько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единиц».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225252">
              <w:rPr>
                <w:rFonts w:ascii="Times New Roman" w:eastAsia="Times New Roman" w:hAnsi="Times New Roman"/>
                <w:i/>
                <w:sz w:val="24"/>
              </w:rPr>
              <w:t>Контрольная</w:t>
            </w:r>
            <w:r w:rsidRPr="00225252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работа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по</w:t>
            </w:r>
            <w:r w:rsidRPr="00225252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теме</w:t>
            </w:r>
            <w:r w:rsidRPr="00225252">
              <w:rPr>
                <w:rFonts w:ascii="Times New Roman" w:eastAsia="Times New Roman" w:hAnsi="Times New Roman"/>
                <w:i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«Задачи</w:t>
            </w:r>
            <w:r w:rsidRPr="00225252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на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увеличение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(уменьшение)</w:t>
            </w:r>
            <w:r w:rsidRPr="00225252">
              <w:rPr>
                <w:rFonts w:ascii="Times New Roman" w:eastAsia="Times New Roman" w:hAnsi="Times New Roman"/>
                <w:i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числа</w:t>
            </w:r>
            <w:r w:rsidRPr="00225252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на</w:t>
            </w:r>
            <w:r w:rsidRPr="00225252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несколько</w:t>
            </w:r>
          </w:p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225252">
              <w:rPr>
                <w:rFonts w:ascii="Times New Roman" w:eastAsia="Times New Roman" w:hAnsi="Times New Roman"/>
                <w:i/>
                <w:sz w:val="24"/>
              </w:rPr>
              <w:t>единиц».№4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00" w:type="dxa"/>
            <w:gridSpan w:val="4"/>
            <w:shd w:val="clear" w:color="auto" w:fill="auto"/>
          </w:tcPr>
          <w:p w:rsidR="00225252" w:rsidRPr="00225252" w:rsidRDefault="00225252" w:rsidP="002252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5252">
              <w:rPr>
                <w:rFonts w:ascii="Times New Roman" w:hAnsi="Times New Roman"/>
                <w:b/>
                <w:i/>
                <w:sz w:val="24"/>
              </w:rPr>
              <w:t>Часть 2.</w:t>
            </w:r>
            <w:r w:rsidRPr="00225252">
              <w:rPr>
                <w:rFonts w:ascii="Times New Roman" w:hAnsi="Times New Roman"/>
                <w:b/>
                <w:i/>
                <w:spacing w:val="3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Числа</w:t>
            </w:r>
            <w:r w:rsidRPr="00225252">
              <w:rPr>
                <w:rFonts w:ascii="Times New Roman" w:hAnsi="Times New Roman"/>
                <w:b/>
                <w:i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от</w:t>
            </w:r>
            <w:r w:rsidRPr="00225252">
              <w:rPr>
                <w:rFonts w:ascii="Times New Roman" w:hAnsi="Times New Roman"/>
                <w:b/>
                <w:i/>
                <w:spacing w:val="6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1</w:t>
            </w:r>
            <w:r w:rsidRPr="00225252">
              <w:rPr>
                <w:rFonts w:ascii="Times New Roman" w:hAnsi="Times New Roman"/>
                <w:b/>
                <w:i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до</w:t>
            </w:r>
            <w:r w:rsidRPr="00225252">
              <w:rPr>
                <w:rFonts w:ascii="Times New Roman" w:hAnsi="Times New Roman"/>
                <w:b/>
                <w:i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10.Число 0.</w:t>
            </w:r>
            <w:r w:rsidRPr="00225252">
              <w:rPr>
                <w:rFonts w:ascii="Times New Roman" w:hAnsi="Times New Roman"/>
                <w:b/>
                <w:i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Сложение</w:t>
            </w:r>
            <w:r w:rsidRPr="00225252">
              <w:rPr>
                <w:rFonts w:ascii="Times New Roman" w:hAnsi="Times New Roman"/>
                <w:b/>
                <w:i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и</w:t>
            </w:r>
            <w:r w:rsidRPr="00225252"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b/>
                <w:i/>
                <w:sz w:val="24"/>
              </w:rPr>
              <w:t>вычитание (продолжение)- 36 ч</w:t>
            </w: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Прибавить и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вычесть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Решение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примеров</w:t>
            </w:r>
            <w:r w:rsidRPr="0022525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+ 5;</w:t>
            </w:r>
            <w:r w:rsidRPr="00225252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8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–</w:t>
            </w:r>
            <w:r w:rsidRPr="00225252">
              <w:rPr>
                <w:rFonts w:ascii="Times New Roman" w:eastAsia="Times New Roman" w:hAnsi="Times New Roman"/>
                <w:spacing w:val="5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Решение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примеров</w:t>
            </w:r>
            <w:r w:rsidRPr="0022525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+ 5;</w:t>
            </w:r>
            <w:r w:rsidRPr="00225252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8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–</w:t>
            </w:r>
            <w:r w:rsidRPr="00225252">
              <w:rPr>
                <w:rFonts w:ascii="Times New Roman" w:eastAsia="Times New Roman" w:hAnsi="Times New Roman"/>
                <w:spacing w:val="5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Решение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примеров</w:t>
            </w:r>
            <w:r w:rsidRPr="0022525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+ 5;</w:t>
            </w:r>
            <w:r w:rsidRPr="00225252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8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–</w:t>
            </w:r>
            <w:r w:rsidRPr="00225252">
              <w:rPr>
                <w:rFonts w:ascii="Times New Roman" w:eastAsia="Times New Roman" w:hAnsi="Times New Roman"/>
                <w:spacing w:val="5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Задачи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на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разностное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сравнение.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Задачи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на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разностное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сравнение.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Масса.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Масса.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Сложение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и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вычитание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отрезков.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Сложение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и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вычитание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отрезков.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Слагаемые.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Сумма.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Слагаемые.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Сумма.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Переместительное</w:t>
            </w:r>
            <w:r w:rsidRPr="00225252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свойство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сложения.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Решение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текстовых</w:t>
            </w:r>
            <w:r w:rsidRPr="0022525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задач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на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нахождение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суммы.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Решение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текстовых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задач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разных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типов.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Прибавление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6,7,8,9.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Решение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примеров.□</w:t>
            </w:r>
            <w:r w:rsidRPr="00225252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+ 6;</w:t>
            </w:r>
            <w:r w:rsidRPr="00225252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+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7;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+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8;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 +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9.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Уменьшаемое.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Вычитаемое.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Разность.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Уменьшаемое.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Вычитаемое.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Разность.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Уменьшаемое.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Вычитаемое.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Разность.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Повторение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по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теме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«Решение</w:t>
            </w:r>
            <w:r w:rsidRPr="0022525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текстовых</w:t>
            </w:r>
            <w:r w:rsidRPr="0022525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задач».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225252">
              <w:rPr>
                <w:rFonts w:ascii="Times New Roman" w:eastAsia="Times New Roman" w:hAnsi="Times New Roman"/>
                <w:i/>
                <w:sz w:val="24"/>
              </w:rPr>
              <w:t>Контрольная</w:t>
            </w:r>
            <w:r w:rsidRPr="00225252">
              <w:rPr>
                <w:rFonts w:ascii="Times New Roman" w:eastAsia="Times New Roman" w:hAnsi="Times New Roman"/>
                <w:i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работа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по</w:t>
            </w:r>
            <w:r w:rsidRPr="00225252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теме</w:t>
            </w:r>
            <w:r w:rsidRPr="00225252">
              <w:rPr>
                <w:rFonts w:ascii="Times New Roman" w:eastAsia="Times New Roman" w:hAnsi="Times New Roman"/>
                <w:i/>
                <w:spacing w:val="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«Сложение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и</w:t>
            </w:r>
            <w:r w:rsidRPr="00225252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вычитание».5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Задачи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несколькими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вопросами.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Задачи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несколькими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вопросами.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Задачи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два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действия.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Задачи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два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действия.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Введение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понятия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«литр».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Нахождение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неизвестного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слагаемого.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Вычитание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чисел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6,7,8,9.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Решение примеров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-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6;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-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7;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-</w:t>
            </w:r>
            <w:r w:rsidRPr="00225252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8;</w:t>
            </w:r>
            <w:r w:rsidRPr="0022525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–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9.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Решение примеров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-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6;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-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7;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-</w:t>
            </w:r>
            <w:r w:rsidRPr="00225252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8;</w:t>
            </w:r>
            <w:r w:rsidRPr="0022525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□</w:t>
            </w:r>
            <w:r w:rsidRPr="00225252">
              <w:rPr>
                <w:rFonts w:ascii="Times New Roman" w:eastAsia="Times New Roman" w:hAnsi="Times New Roman"/>
                <w:spacing w:val="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–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9.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Таблица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сложения.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Таблица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сложения.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Освоение</w:t>
            </w:r>
            <w:r w:rsidRPr="0022525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таблицы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сложения.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5252">
              <w:rPr>
                <w:rFonts w:ascii="Times New Roman" w:hAnsi="Times New Roman"/>
                <w:sz w:val="24"/>
              </w:rPr>
              <w:t>Повторение</w:t>
            </w:r>
            <w:r w:rsidRPr="00225252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sz w:val="24"/>
              </w:rPr>
              <w:t>по</w:t>
            </w:r>
            <w:r w:rsidRPr="00225252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sz w:val="24"/>
              </w:rPr>
              <w:t>теме</w:t>
            </w:r>
            <w:r w:rsidRPr="00225252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sz w:val="24"/>
              </w:rPr>
              <w:t>«Сложение и</w:t>
            </w:r>
            <w:r w:rsidRPr="00225252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hAnsi="Times New Roman"/>
                <w:sz w:val="24"/>
              </w:rPr>
              <w:t>вычитание».</w:t>
            </w:r>
          </w:p>
        </w:tc>
        <w:tc>
          <w:tcPr>
            <w:tcW w:w="1530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225252">
              <w:rPr>
                <w:rFonts w:ascii="Times New Roman" w:eastAsia="Times New Roman" w:hAnsi="Times New Roman"/>
                <w:i/>
                <w:sz w:val="24"/>
              </w:rPr>
              <w:t>Контрольная</w:t>
            </w:r>
            <w:r w:rsidRPr="00225252">
              <w:rPr>
                <w:rFonts w:ascii="Times New Roman" w:eastAsia="Times New Roman" w:hAnsi="Times New Roman"/>
                <w:i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работа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по</w:t>
            </w:r>
            <w:r w:rsidRPr="00225252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теме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«Сложение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и</w:t>
            </w:r>
            <w:r w:rsidRPr="00225252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вычитание».№6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b/>
                <w:i/>
                <w:sz w:val="24"/>
              </w:rPr>
              <w:t>Числа</w:t>
            </w:r>
            <w:r w:rsidRPr="00225252">
              <w:rPr>
                <w:rFonts w:ascii="Times New Roman" w:eastAsia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b/>
                <w:i/>
                <w:sz w:val="24"/>
              </w:rPr>
              <w:t>от</w:t>
            </w:r>
            <w:r w:rsidRPr="00225252">
              <w:rPr>
                <w:rFonts w:ascii="Times New Roman" w:eastAsia="Times New Roman" w:hAnsi="Times New Roman"/>
                <w:b/>
                <w:i/>
                <w:spacing w:val="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b/>
                <w:i/>
                <w:sz w:val="24"/>
              </w:rPr>
              <w:t>1</w:t>
            </w:r>
            <w:r w:rsidRPr="00225252">
              <w:rPr>
                <w:rFonts w:ascii="Times New Roman" w:eastAsia="Times New Roman" w:hAnsi="Times New Roman"/>
                <w:b/>
                <w:i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b/>
                <w:i/>
                <w:sz w:val="24"/>
              </w:rPr>
              <w:t>до 20.Нумерация. – 31 ч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Образование</w:t>
            </w:r>
            <w:r w:rsidRPr="00225252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чисел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второго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десятка.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Двузначные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числа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от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10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до 20.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Сложение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и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вычитание.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Дециметр.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Дециметр.</w:t>
            </w:r>
          </w:p>
        </w:tc>
        <w:tc>
          <w:tcPr>
            <w:tcW w:w="1530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Сложение</w:t>
            </w:r>
            <w:r w:rsidRPr="0022525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и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вычитание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чисел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без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перехода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через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десяток.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Сложение</w:t>
            </w:r>
            <w:r w:rsidRPr="0022525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и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вычитание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чисел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без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перехода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через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десяток.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Сложение</w:t>
            </w:r>
            <w:r w:rsidRPr="0022525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и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вычитание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чисел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без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перехода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через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десяток.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</w:rPr>
              <w:t xml:space="preserve">Повторение и самоконтроль. 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</w:rPr>
              <w:t xml:space="preserve">Повторение и самоконтроль. 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Сложение</w:t>
            </w:r>
            <w:r w:rsidRPr="00225252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вычитание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чисел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перехода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через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десяток.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5252">
              <w:rPr>
                <w:rFonts w:ascii="Times New Roman" w:hAnsi="Times New Roman"/>
                <w:sz w:val="24"/>
                <w:szCs w:val="24"/>
              </w:rPr>
              <w:t>Сложение</w:t>
            </w:r>
            <w:r w:rsidRPr="0022525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25252">
              <w:rPr>
                <w:rFonts w:ascii="Times New Roman" w:hAnsi="Times New Roman"/>
                <w:sz w:val="24"/>
                <w:szCs w:val="24"/>
              </w:rPr>
              <w:t>и</w:t>
            </w:r>
            <w:r w:rsidRPr="0022525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25252">
              <w:rPr>
                <w:rFonts w:ascii="Times New Roman" w:hAnsi="Times New Roman"/>
                <w:sz w:val="24"/>
                <w:szCs w:val="24"/>
              </w:rPr>
              <w:t>вычитание</w:t>
            </w:r>
            <w:r w:rsidRPr="0022525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25252">
              <w:rPr>
                <w:rFonts w:ascii="Times New Roman" w:hAnsi="Times New Roman"/>
                <w:sz w:val="24"/>
                <w:szCs w:val="24"/>
              </w:rPr>
              <w:t>чисел</w:t>
            </w:r>
            <w:r w:rsidRPr="0022525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25252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22525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25252">
              <w:rPr>
                <w:rFonts w:ascii="Times New Roman" w:hAnsi="Times New Roman"/>
                <w:sz w:val="24"/>
                <w:szCs w:val="24"/>
              </w:rPr>
              <w:t>перехода</w:t>
            </w:r>
            <w:r w:rsidRPr="0022525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25252">
              <w:rPr>
                <w:rFonts w:ascii="Times New Roman" w:hAnsi="Times New Roman"/>
                <w:sz w:val="24"/>
                <w:szCs w:val="24"/>
              </w:rPr>
              <w:t>через</w:t>
            </w:r>
            <w:r w:rsidRPr="0022525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25252">
              <w:rPr>
                <w:rFonts w:ascii="Times New Roman" w:hAnsi="Times New Roman"/>
                <w:sz w:val="24"/>
                <w:szCs w:val="24"/>
              </w:rPr>
              <w:t>десяток.</w:t>
            </w:r>
          </w:p>
        </w:tc>
        <w:tc>
          <w:tcPr>
            <w:tcW w:w="1530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252">
              <w:rPr>
                <w:rFonts w:ascii="Times New Roman" w:eastAsia="Times New Roman" w:hAnsi="Times New Roman"/>
                <w:i/>
                <w:sz w:val="24"/>
              </w:rPr>
              <w:t>Контрольная</w:t>
            </w:r>
            <w:r w:rsidRPr="00225252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работа</w:t>
            </w:r>
            <w:r w:rsidRPr="00225252">
              <w:rPr>
                <w:rFonts w:ascii="Times New Roman" w:eastAsia="Times New Roman" w:hAnsi="Times New Roman"/>
                <w:i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по</w:t>
            </w:r>
            <w:r w:rsidRPr="00225252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теме</w:t>
            </w:r>
            <w:r w:rsidRPr="00225252">
              <w:rPr>
                <w:rFonts w:ascii="Times New Roman" w:eastAsia="Times New Roman" w:hAnsi="Times New Roman"/>
                <w:i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«Сложение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и</w:t>
            </w:r>
            <w:r w:rsidRPr="00225252">
              <w:rPr>
                <w:rFonts w:ascii="Times New Roman" w:eastAsia="Times New Roman" w:hAnsi="Times New Roman"/>
                <w:i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вычитание</w:t>
            </w:r>
            <w:r w:rsidRPr="00225252">
              <w:rPr>
                <w:rFonts w:ascii="Times New Roman" w:eastAsia="Times New Roman" w:hAnsi="Times New Roman"/>
                <w:i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без</w:t>
            </w:r>
            <w:r w:rsidRPr="00225252">
              <w:rPr>
                <w:rFonts w:ascii="Times New Roman" w:eastAsia="Times New Roman" w:hAnsi="Times New Roman"/>
                <w:i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перехода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через</w:t>
            </w:r>
            <w:r w:rsidRPr="00225252">
              <w:rPr>
                <w:rFonts w:ascii="Times New Roman" w:eastAsia="Times New Roman" w:hAnsi="Times New Roman"/>
                <w:i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десяток».№7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Сложение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переходом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через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десяток.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Сложение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переходом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через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десяток.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Сложение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переходом</w:t>
            </w:r>
            <w:r w:rsidRPr="00225252">
              <w:rPr>
                <w:rFonts w:ascii="Times New Roman" w:eastAsia="Times New Roman" w:hAnsi="Times New Roman"/>
                <w:spacing w:val="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через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десяток.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Сложение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 переходом</w:t>
            </w:r>
            <w:r w:rsidRPr="00225252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через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десяток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Сложение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переходом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через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десяток.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Сложение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переходом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через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десяток.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Сложение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переходом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через</w:t>
            </w:r>
            <w:r w:rsidRPr="0022525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десяток.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Таблица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сложения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до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20.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Вычитание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переходом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через</w:t>
            </w:r>
            <w:r w:rsidRPr="00225252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десяток.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Вычитание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с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переходом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через</w:t>
            </w:r>
            <w:r w:rsidRPr="0022525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десяток.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Вычитание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двузначных</w:t>
            </w:r>
            <w:r w:rsidRPr="0022525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чисел.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126-128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Вычитание</w:t>
            </w:r>
            <w:r w:rsidRPr="0022525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двузначных</w:t>
            </w:r>
            <w:r w:rsidRPr="0022525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чисел.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225252">
              <w:rPr>
                <w:rFonts w:ascii="Times New Roman" w:eastAsia="Times New Roman" w:hAnsi="Times New Roman"/>
                <w:i/>
                <w:sz w:val="24"/>
              </w:rPr>
              <w:t>Контрольная</w:t>
            </w:r>
            <w:r w:rsidRPr="00225252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работа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по</w:t>
            </w:r>
            <w:r w:rsidRPr="00225252">
              <w:rPr>
                <w:rFonts w:ascii="Times New Roman" w:eastAsia="Times New Roman" w:hAnsi="Times New Roman"/>
                <w:i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теме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«Сложение</w:t>
            </w:r>
            <w:r w:rsidRPr="00225252">
              <w:rPr>
                <w:rFonts w:ascii="Times New Roman" w:eastAsia="Times New Roman" w:hAnsi="Times New Roman"/>
                <w:i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и</w:t>
            </w:r>
            <w:r w:rsidRPr="00225252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вычитание</w:t>
            </w:r>
            <w:r w:rsidRPr="00225252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с</w:t>
            </w:r>
            <w:r w:rsidRPr="00225252">
              <w:rPr>
                <w:rFonts w:ascii="Times New Roman" w:eastAsia="Times New Roman" w:hAnsi="Times New Roman"/>
                <w:i/>
                <w:spacing w:val="-3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переходом</w:t>
            </w:r>
            <w:r w:rsidRPr="00225252">
              <w:rPr>
                <w:rFonts w:ascii="Times New Roman" w:eastAsia="Times New Roman" w:hAnsi="Times New Roman"/>
                <w:i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i/>
                <w:sz w:val="24"/>
              </w:rPr>
              <w:t>через десяток».№8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Повторение</w:t>
            </w:r>
            <w:r w:rsidRPr="0022525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gramStart"/>
            <w:r w:rsidRPr="00225252">
              <w:rPr>
                <w:rFonts w:ascii="Times New Roman" w:eastAsia="Times New Roman" w:hAnsi="Times New Roman"/>
                <w:sz w:val="24"/>
              </w:rPr>
              <w:t>изученного</w:t>
            </w:r>
            <w:proofErr w:type="gramEnd"/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в</w:t>
            </w:r>
            <w:r w:rsidRPr="0022525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1классе.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Итоговая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контрольная</w:t>
            </w:r>
            <w:r w:rsidRPr="0022525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работа</w:t>
            </w:r>
            <w:r w:rsidRPr="0022525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за</w:t>
            </w:r>
            <w:r w:rsidRPr="0022525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первый</w:t>
            </w:r>
            <w:r w:rsidRPr="00225252">
              <w:rPr>
                <w:rFonts w:ascii="Times New Roman" w:eastAsia="Times New Roman" w:hAnsi="Times New Roman"/>
                <w:spacing w:val="54"/>
                <w:sz w:val="24"/>
              </w:rPr>
              <w:t xml:space="preserve"> </w:t>
            </w:r>
            <w:r w:rsidRPr="00225252">
              <w:rPr>
                <w:rFonts w:ascii="Times New Roman" w:eastAsia="Times New Roman" w:hAnsi="Times New Roman"/>
                <w:sz w:val="24"/>
              </w:rPr>
              <w:t>класс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225252" w:rsidRPr="00225252" w:rsidTr="00AE7E56">
        <w:trPr>
          <w:trHeight w:val="247"/>
        </w:trPr>
        <w:tc>
          <w:tcPr>
            <w:tcW w:w="817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675" w:type="dxa"/>
            <w:shd w:val="clear" w:color="auto" w:fill="auto"/>
          </w:tcPr>
          <w:p w:rsidR="00225252" w:rsidRPr="00225252" w:rsidRDefault="00225252" w:rsidP="0022525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4"/>
              </w:rPr>
            </w:pPr>
            <w:r w:rsidRPr="00225252">
              <w:rPr>
                <w:rFonts w:ascii="Times New Roman" w:eastAsia="Times New Roman" w:hAnsi="Times New Roman"/>
                <w:sz w:val="24"/>
              </w:rPr>
              <w:t>Повторение</w:t>
            </w:r>
          </w:p>
        </w:tc>
        <w:tc>
          <w:tcPr>
            <w:tcW w:w="1524" w:type="dxa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2"/>
            <w:shd w:val="clear" w:color="auto" w:fill="auto"/>
          </w:tcPr>
          <w:p w:rsidR="00225252" w:rsidRPr="00225252" w:rsidRDefault="00225252" w:rsidP="002252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</w:tbl>
    <w:p w:rsidR="00225252" w:rsidRPr="00225252" w:rsidRDefault="00225252" w:rsidP="00225252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25252" w:rsidRPr="006F312C" w:rsidRDefault="00225252" w:rsidP="00225252">
      <w:pPr>
        <w:tabs>
          <w:tab w:val="left" w:pos="4395"/>
          <w:tab w:val="left" w:pos="9015"/>
        </w:tabs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5252" w:rsidRDefault="00225252"/>
    <w:sectPr w:rsidR="00225252" w:rsidSect="00225252">
      <w:footerReference w:type="default" r:id="rId10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A87" w:rsidRDefault="00DF3A87" w:rsidP="003C4829">
      <w:pPr>
        <w:spacing w:after="0" w:line="240" w:lineRule="auto"/>
      </w:pPr>
      <w:r>
        <w:separator/>
      </w:r>
    </w:p>
  </w:endnote>
  <w:endnote w:type="continuationSeparator" w:id="0">
    <w:p w:rsidR="00DF3A87" w:rsidRDefault="00DF3A87" w:rsidP="003C4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8148891"/>
      <w:docPartObj>
        <w:docPartGallery w:val="Page Numbers (Bottom of Page)"/>
        <w:docPartUnique/>
      </w:docPartObj>
    </w:sdtPr>
    <w:sdtEndPr/>
    <w:sdtContent>
      <w:p w:rsidR="00AE7E56" w:rsidRDefault="00AE7E5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EBF" w:rsidRPr="00144EBF">
          <w:rPr>
            <w:noProof/>
            <w:lang w:val="ru-RU"/>
          </w:rPr>
          <w:t>6</w:t>
        </w:r>
        <w:r>
          <w:fldChar w:fldCharType="end"/>
        </w:r>
      </w:p>
    </w:sdtContent>
  </w:sdt>
  <w:p w:rsidR="00AE7E56" w:rsidRDefault="00AE7E5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A87" w:rsidRDefault="00DF3A87" w:rsidP="003C4829">
      <w:pPr>
        <w:spacing w:after="0" w:line="240" w:lineRule="auto"/>
      </w:pPr>
      <w:r>
        <w:separator/>
      </w:r>
    </w:p>
  </w:footnote>
  <w:footnote w:type="continuationSeparator" w:id="0">
    <w:p w:rsidR="00DF3A87" w:rsidRDefault="00DF3A87" w:rsidP="003C4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39D7"/>
    <w:multiLevelType w:val="multilevel"/>
    <w:tmpl w:val="4A96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C770F"/>
    <w:multiLevelType w:val="multilevel"/>
    <w:tmpl w:val="ADBE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B4E8E"/>
    <w:multiLevelType w:val="multilevel"/>
    <w:tmpl w:val="BDE8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4514C"/>
    <w:multiLevelType w:val="multilevel"/>
    <w:tmpl w:val="462A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271C71"/>
    <w:multiLevelType w:val="multilevel"/>
    <w:tmpl w:val="937E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0A58AC"/>
    <w:multiLevelType w:val="multilevel"/>
    <w:tmpl w:val="1CD22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64867"/>
    <w:multiLevelType w:val="multilevel"/>
    <w:tmpl w:val="9B6A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13762"/>
    <w:multiLevelType w:val="multilevel"/>
    <w:tmpl w:val="E2AA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D5246"/>
    <w:multiLevelType w:val="multilevel"/>
    <w:tmpl w:val="00CA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420B31"/>
    <w:multiLevelType w:val="multilevel"/>
    <w:tmpl w:val="1618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AC4F39"/>
    <w:multiLevelType w:val="multilevel"/>
    <w:tmpl w:val="F7E8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7C5824"/>
    <w:multiLevelType w:val="multilevel"/>
    <w:tmpl w:val="2FE6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3A0C91"/>
    <w:multiLevelType w:val="multilevel"/>
    <w:tmpl w:val="97C4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316C05"/>
    <w:multiLevelType w:val="multilevel"/>
    <w:tmpl w:val="78C0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E75DBB"/>
    <w:multiLevelType w:val="multilevel"/>
    <w:tmpl w:val="54C2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DD36D8"/>
    <w:multiLevelType w:val="multilevel"/>
    <w:tmpl w:val="7BAE4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3C768C"/>
    <w:multiLevelType w:val="multilevel"/>
    <w:tmpl w:val="79D8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235A83"/>
    <w:multiLevelType w:val="multilevel"/>
    <w:tmpl w:val="2400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6"/>
  </w:num>
  <w:num w:numId="5">
    <w:abstractNumId w:val="17"/>
  </w:num>
  <w:num w:numId="6">
    <w:abstractNumId w:val="5"/>
  </w:num>
  <w:num w:numId="7">
    <w:abstractNumId w:val="2"/>
  </w:num>
  <w:num w:numId="8">
    <w:abstractNumId w:val="4"/>
  </w:num>
  <w:num w:numId="9">
    <w:abstractNumId w:val="13"/>
  </w:num>
  <w:num w:numId="10">
    <w:abstractNumId w:val="0"/>
  </w:num>
  <w:num w:numId="11">
    <w:abstractNumId w:val="9"/>
  </w:num>
  <w:num w:numId="12">
    <w:abstractNumId w:val="3"/>
  </w:num>
  <w:num w:numId="13">
    <w:abstractNumId w:val="11"/>
  </w:num>
  <w:num w:numId="14">
    <w:abstractNumId w:val="12"/>
  </w:num>
  <w:num w:numId="15">
    <w:abstractNumId w:val="7"/>
  </w:num>
  <w:num w:numId="16">
    <w:abstractNumId w:val="1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536"/>
    <w:rsid w:val="00144EBF"/>
    <w:rsid w:val="00225252"/>
    <w:rsid w:val="00320DFE"/>
    <w:rsid w:val="003C4829"/>
    <w:rsid w:val="004F4BCE"/>
    <w:rsid w:val="00611B28"/>
    <w:rsid w:val="00901504"/>
    <w:rsid w:val="00A54E3E"/>
    <w:rsid w:val="00AE7E56"/>
    <w:rsid w:val="00CC6363"/>
    <w:rsid w:val="00DF3A87"/>
    <w:rsid w:val="00DF4536"/>
    <w:rsid w:val="00F5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225252"/>
  </w:style>
  <w:style w:type="character" w:styleId="a3">
    <w:name w:val="Strong"/>
    <w:uiPriority w:val="22"/>
    <w:qFormat/>
    <w:rsid w:val="00225252"/>
    <w:rPr>
      <w:b/>
      <w:bCs/>
    </w:rPr>
  </w:style>
  <w:style w:type="character" w:styleId="a4">
    <w:name w:val="Emphasis"/>
    <w:uiPriority w:val="20"/>
    <w:qFormat/>
    <w:rsid w:val="00225252"/>
    <w:rPr>
      <w:i/>
      <w:iCs/>
    </w:rPr>
  </w:style>
  <w:style w:type="table" w:styleId="a5">
    <w:name w:val="Table Grid"/>
    <w:basedOn w:val="a1"/>
    <w:uiPriority w:val="59"/>
    <w:rsid w:val="002252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25252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a7">
    <w:name w:val="Block Text"/>
    <w:basedOn w:val="a"/>
    <w:unhideWhenUsed/>
    <w:rsid w:val="00225252"/>
    <w:pPr>
      <w:spacing w:after="0" w:line="240" w:lineRule="auto"/>
      <w:ind w:left="2992" w:right="2981"/>
      <w:jc w:val="both"/>
    </w:pPr>
    <w:rPr>
      <w:rFonts w:ascii="Arial" w:eastAsia="Times New Roman" w:hAnsi="Arial"/>
      <w:sz w:val="18"/>
      <w:szCs w:val="24"/>
      <w:lang w:eastAsia="ru-RU"/>
    </w:rPr>
  </w:style>
  <w:style w:type="paragraph" w:styleId="a8">
    <w:name w:val="List Paragraph"/>
    <w:basedOn w:val="a"/>
    <w:qFormat/>
    <w:rsid w:val="00225252"/>
    <w:pPr>
      <w:ind w:left="720"/>
      <w:contextualSpacing/>
    </w:pPr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525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225252"/>
    <w:rPr>
      <w:rFonts w:ascii="Tahoma" w:eastAsia="Calibri" w:hAnsi="Tahoma" w:cs="Times New Roman"/>
      <w:sz w:val="16"/>
      <w:szCs w:val="16"/>
      <w:lang w:val="x-none"/>
    </w:rPr>
  </w:style>
  <w:style w:type="paragraph" w:styleId="ab">
    <w:name w:val="Normal (Web)"/>
    <w:basedOn w:val="a"/>
    <w:uiPriority w:val="99"/>
    <w:semiHidden/>
    <w:unhideWhenUsed/>
    <w:rsid w:val="00225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225252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Верхний колонтитул Знак"/>
    <w:basedOn w:val="a0"/>
    <w:link w:val="ac"/>
    <w:uiPriority w:val="99"/>
    <w:rsid w:val="00225252"/>
    <w:rPr>
      <w:rFonts w:ascii="Calibri" w:eastAsia="Calibri" w:hAnsi="Calibri" w:cs="Times New Roman"/>
      <w:lang w:val="x-none"/>
    </w:rPr>
  </w:style>
  <w:style w:type="paragraph" w:styleId="ae">
    <w:name w:val="footer"/>
    <w:basedOn w:val="a"/>
    <w:link w:val="af"/>
    <w:uiPriority w:val="99"/>
    <w:unhideWhenUsed/>
    <w:rsid w:val="00225252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225252"/>
    <w:rPr>
      <w:rFonts w:ascii="Calibri" w:eastAsia="Calibri" w:hAnsi="Calibri" w:cs="Times New Roman"/>
      <w:lang w:val="x-none"/>
    </w:rPr>
  </w:style>
  <w:style w:type="table" w:customStyle="1" w:styleId="1">
    <w:name w:val="Сетка таблицы1"/>
    <w:basedOn w:val="a1"/>
    <w:next w:val="a5"/>
    <w:uiPriority w:val="59"/>
    <w:rsid w:val="0022525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25252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/>
    </w:rPr>
  </w:style>
  <w:style w:type="character" w:customStyle="1" w:styleId="c1">
    <w:name w:val="c1"/>
    <w:rsid w:val="00225252"/>
  </w:style>
  <w:style w:type="paragraph" w:customStyle="1" w:styleId="c13">
    <w:name w:val="c13"/>
    <w:basedOn w:val="a"/>
    <w:rsid w:val="00225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225252"/>
  </w:style>
  <w:style w:type="character" w:styleId="a3">
    <w:name w:val="Strong"/>
    <w:uiPriority w:val="22"/>
    <w:qFormat/>
    <w:rsid w:val="00225252"/>
    <w:rPr>
      <w:b/>
      <w:bCs/>
    </w:rPr>
  </w:style>
  <w:style w:type="character" w:styleId="a4">
    <w:name w:val="Emphasis"/>
    <w:uiPriority w:val="20"/>
    <w:qFormat/>
    <w:rsid w:val="00225252"/>
    <w:rPr>
      <w:i/>
      <w:iCs/>
    </w:rPr>
  </w:style>
  <w:style w:type="table" w:styleId="a5">
    <w:name w:val="Table Grid"/>
    <w:basedOn w:val="a1"/>
    <w:uiPriority w:val="59"/>
    <w:rsid w:val="002252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25252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a7">
    <w:name w:val="Block Text"/>
    <w:basedOn w:val="a"/>
    <w:unhideWhenUsed/>
    <w:rsid w:val="00225252"/>
    <w:pPr>
      <w:spacing w:after="0" w:line="240" w:lineRule="auto"/>
      <w:ind w:left="2992" w:right="2981"/>
      <w:jc w:val="both"/>
    </w:pPr>
    <w:rPr>
      <w:rFonts w:ascii="Arial" w:eastAsia="Times New Roman" w:hAnsi="Arial"/>
      <w:sz w:val="18"/>
      <w:szCs w:val="24"/>
      <w:lang w:eastAsia="ru-RU"/>
    </w:rPr>
  </w:style>
  <w:style w:type="paragraph" w:styleId="a8">
    <w:name w:val="List Paragraph"/>
    <w:basedOn w:val="a"/>
    <w:qFormat/>
    <w:rsid w:val="00225252"/>
    <w:pPr>
      <w:ind w:left="720"/>
      <w:contextualSpacing/>
    </w:pPr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525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225252"/>
    <w:rPr>
      <w:rFonts w:ascii="Tahoma" w:eastAsia="Calibri" w:hAnsi="Tahoma" w:cs="Times New Roman"/>
      <w:sz w:val="16"/>
      <w:szCs w:val="16"/>
      <w:lang w:val="x-none"/>
    </w:rPr>
  </w:style>
  <w:style w:type="paragraph" w:styleId="ab">
    <w:name w:val="Normal (Web)"/>
    <w:basedOn w:val="a"/>
    <w:uiPriority w:val="99"/>
    <w:semiHidden/>
    <w:unhideWhenUsed/>
    <w:rsid w:val="00225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225252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Верхний колонтитул Знак"/>
    <w:basedOn w:val="a0"/>
    <w:link w:val="ac"/>
    <w:uiPriority w:val="99"/>
    <w:rsid w:val="00225252"/>
    <w:rPr>
      <w:rFonts w:ascii="Calibri" w:eastAsia="Calibri" w:hAnsi="Calibri" w:cs="Times New Roman"/>
      <w:lang w:val="x-none"/>
    </w:rPr>
  </w:style>
  <w:style w:type="paragraph" w:styleId="ae">
    <w:name w:val="footer"/>
    <w:basedOn w:val="a"/>
    <w:link w:val="af"/>
    <w:uiPriority w:val="99"/>
    <w:unhideWhenUsed/>
    <w:rsid w:val="00225252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225252"/>
    <w:rPr>
      <w:rFonts w:ascii="Calibri" w:eastAsia="Calibri" w:hAnsi="Calibri" w:cs="Times New Roman"/>
      <w:lang w:val="x-none"/>
    </w:rPr>
  </w:style>
  <w:style w:type="table" w:customStyle="1" w:styleId="1">
    <w:name w:val="Сетка таблицы1"/>
    <w:basedOn w:val="a1"/>
    <w:next w:val="a5"/>
    <w:uiPriority w:val="59"/>
    <w:rsid w:val="0022525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25252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/>
    </w:rPr>
  </w:style>
  <w:style w:type="character" w:customStyle="1" w:styleId="c1">
    <w:name w:val="c1"/>
    <w:rsid w:val="00225252"/>
  </w:style>
  <w:style w:type="paragraph" w:customStyle="1" w:styleId="c13">
    <w:name w:val="c13"/>
    <w:basedOn w:val="a"/>
    <w:rsid w:val="00225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4F722-2C15-4E34-BBEA-E1D8136E5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Сиреня</dc:creator>
  <cp:keywords/>
  <dc:description/>
  <cp:lastModifiedBy>Сиреня</cp:lastModifiedBy>
  <cp:revision>7</cp:revision>
  <cp:lastPrinted>2021-12-16T07:57:00Z</cp:lastPrinted>
  <dcterms:created xsi:type="dcterms:W3CDTF">2021-10-14T16:02:00Z</dcterms:created>
  <dcterms:modified xsi:type="dcterms:W3CDTF">2022-01-18T05:59:00Z</dcterms:modified>
</cp:coreProperties>
</file>